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5F74E997">
      <w:pPr>
        <w:keepNext w:val="0"/>
        <w:keepLines w:val="0"/>
        <w:widowControl/>
        <w:suppressLineNumbers w:val="0"/>
        <w:ind w:left="0" w:firstLine="0"/>
        <w:jc w:val="both"/>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237D06BE">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6D5389E4">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1B48F7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Developers</w:t>
      </w:r>
    </w:p>
    <w:p w14:paraId="51A798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Herasymenko Oleh Serhiiovych, Prof., MD, DSc</w:t>
      </w:r>
    </w:p>
    <w:p w14:paraId="3824F95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Kvasnevskyi </w:t>
      </w:r>
      <w:r>
        <w:rPr>
          <w:rFonts w:hint="default" w:ascii="Times New Roman Regular" w:hAnsi="Times New Roman Regular"/>
          <w:sz w:val="28"/>
          <w:szCs w:val="28"/>
          <w:lang w:val="en-US"/>
        </w:rPr>
        <w:t>I</w:t>
      </w:r>
      <w:r>
        <w:rPr>
          <w:rFonts w:hint="default" w:ascii="Times New Roman Regular" w:hAnsi="Times New Roman Regular"/>
          <w:sz w:val="28"/>
          <w:szCs w:val="28"/>
          <w:lang w:val="uk-UA"/>
        </w:rPr>
        <w:t>ev</w:t>
      </w:r>
      <w:r>
        <w:rPr>
          <w:rFonts w:hint="default" w:ascii="Times New Roman Regular" w:hAnsi="Times New Roman Regular"/>
          <w:sz w:val="28"/>
          <w:szCs w:val="28"/>
          <w:lang w:val="en-US"/>
        </w:rPr>
        <w:t>g</w:t>
      </w:r>
      <w:r>
        <w:rPr>
          <w:rFonts w:hint="default" w:ascii="Times New Roman Regular" w:hAnsi="Times New Roman Regular"/>
          <w:sz w:val="28"/>
          <w:szCs w:val="28"/>
          <w:lang w:val="uk-UA"/>
        </w:rPr>
        <w:t>en Anatoliiovych, Assoc. Prof., PhD (Med.)</w:t>
      </w:r>
    </w:p>
    <w:p w14:paraId="1A7E0E7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Haida Yaroslav Ivanovych, Assistant, PhD (Med.)</w:t>
      </w:r>
    </w:p>
    <w:p w14:paraId="6A544A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Yenin Roman Viktorovych, Assistant, PhD (Med.)</w:t>
      </w:r>
    </w:p>
    <w:p w14:paraId="6B856FA6">
      <w:pPr>
        <w:rPr>
          <w:rFonts w:hint="default" w:ascii="Times New Roman Regular" w:hAnsi="Times New Roman Regular"/>
          <w:sz w:val="28"/>
          <w:szCs w:val="28"/>
          <w:lang w:val="uk-UA"/>
        </w:rPr>
      </w:pPr>
      <w:r>
        <w:rPr>
          <w:rFonts w:hint="default" w:ascii="Times New Roman Regular" w:hAnsi="Times New Roman Regular"/>
          <w:sz w:val="28"/>
          <w:szCs w:val="28"/>
          <w:lang w:val="uk-UA"/>
        </w:rPr>
        <w:br w:type="page"/>
      </w:r>
    </w:p>
    <w:p w14:paraId="6329566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Practical Class</w:t>
      </w:r>
    </w:p>
    <w:p w14:paraId="6CD550C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6. High-Energy Gunshot and Blast Injuries</w:t>
      </w:r>
    </w:p>
    <w:p w14:paraId="35D13F4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mines and other explosive munitions, mechanisms of action on the human body. Explosion factors and their importance in the course of the wound process. Blast injuries: classification and patterns of damage caused by high-energy weapons. Staged provision of surgical care for blast injuries, “damage control surgery” tactics.</w:t>
      </w:r>
    </w:p>
    <w:p w14:paraId="66D3EFE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Objective</w:t>
      </w:r>
    </w:p>
    <w:p w14:paraId="0790CED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 deepen knowledge of the nature of high-energy injuries and blast trauma, their mechanisms of action on the human body, the features of the wound process, classification and types of damage. To become acquainted with modern principles of staged surgical care, including the concept of “damage control surgery” (DCS).</w:t>
      </w:r>
    </w:p>
    <w:p w14:paraId="75A9154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Expected Outcomes</w:t>
      </w:r>
    </w:p>
    <w:p w14:paraId="4B46513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Students should know:</w:t>
      </w:r>
    </w:p>
    <w:p w14:paraId="0EB9658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definition and essence of high-energy gunshot and blast injuries.</w:t>
      </w:r>
    </w:p>
    <w:p w14:paraId="624BE16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mines and other explosive munitions; their mechanisms of action.</w:t>
      </w:r>
    </w:p>
    <w:p w14:paraId="507D237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Explosion factors and their effects on the body.</w:t>
      </w:r>
    </w:p>
    <w:p w14:paraId="7BB279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blast injuries and damage patterns.</w:t>
      </w:r>
    </w:p>
    <w:p w14:paraId="54B199E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Basic principles and staged approach to surgical care for blast injuries.</w:t>
      </w:r>
    </w:p>
    <w:p w14:paraId="33B8F42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essence and phases of “damage control surgery.”</w:t>
      </w:r>
    </w:p>
    <w:p w14:paraId="18C8A4E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Students should be able to:</w:t>
      </w:r>
    </w:p>
    <w:p w14:paraId="25959C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Classify blast injuries and their consequences.</w:t>
      </w:r>
    </w:p>
    <w:p w14:paraId="5C0435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Explain how explosion factors affect the body.</w:t>
      </w:r>
    </w:p>
    <w:p w14:paraId="44E50D3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Use basic terminology regarding blast injuries.</w:t>
      </w:r>
    </w:p>
    <w:p w14:paraId="40EFEEC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Analyze clinical examples of care for mine-blast injuries.</w:t>
      </w:r>
    </w:p>
    <w:p w14:paraId="7DF8FB0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Justify the use of “damage control surgery” in specific clinical situations.</w:t>
      </w:r>
    </w:p>
    <w:p w14:paraId="58D4DD3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Key Concepts</w:t>
      </w:r>
    </w:p>
    <w:p w14:paraId="145985B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High-energy gunshot injuries.</w:t>
      </w:r>
    </w:p>
    <w:p w14:paraId="0A9E587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Mines and explosive munitions; their classification.</w:t>
      </w:r>
    </w:p>
    <w:p w14:paraId="3E84520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Explosion factors (shock wave, fragments, blast wind, thermal and chemical factors).</w:t>
      </w:r>
    </w:p>
    <w:p w14:paraId="58719C6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Blast injury classification (primary, secondary, tertiary, quaternary, quinary).</w:t>
      </w:r>
    </w:p>
    <w:p w14:paraId="6E3683B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Damage control resuscitation and damage control surgery.</w:t>
      </w:r>
    </w:p>
    <w:p w14:paraId="3D2C798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Staged care for blast injuries.</w:t>
      </w:r>
    </w:p>
    <w:p w14:paraId="20F7177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Equipment</w:t>
      </w:r>
    </w:p>
    <w:p w14:paraId="17C643D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Stands, presentations on types of mines and munitions, scientific and clinical literature, photo and video materials, examples of modern surgical approaches to blast trauma.</w:t>
      </w:r>
    </w:p>
    <w:p w14:paraId="78335C2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Duration</w:t>
      </w:r>
    </w:p>
    <w:p w14:paraId="049F1BC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4 hours</w:t>
      </w:r>
    </w:p>
    <w:p w14:paraId="6F558A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Lesson Plan</w:t>
      </w:r>
    </w:p>
    <w:p w14:paraId="6D34F5F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 Organizational Matters:</w:t>
      </w:r>
    </w:p>
    <w:p w14:paraId="0F69BD9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Greeting, attendance, announcement of topic and objectives, motivating students.</w:t>
      </w:r>
    </w:p>
    <w:p w14:paraId="4CCC552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 Review of Prior Knowledge:</w:t>
      </w:r>
    </w:p>
    <w:p w14:paraId="29B4B1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Testing, written work, analysis of case scenarios, frontal questioning.</w:t>
      </w:r>
    </w:p>
    <w:p w14:paraId="13D3DD91">
      <w:pPr>
        <w:numPr>
          <w:ilvl w:val="0"/>
          <w:numId w:val="0"/>
        </w:numPr>
        <w:rPr>
          <w:rFonts w:hint="default" w:ascii="Times New Roman Regular" w:hAnsi="Times New Roman Regular"/>
          <w:sz w:val="28"/>
          <w:szCs w:val="28"/>
          <w:lang w:val="uk-UA"/>
        </w:rPr>
      </w:pPr>
    </w:p>
    <w:p w14:paraId="5D5CDF8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III. Main Part:</w:t>
      </w:r>
    </w:p>
    <w:p w14:paraId="5DAFBACA">
      <w:pPr>
        <w:numPr>
          <w:ilvl w:val="0"/>
          <w:numId w:val="0"/>
        </w:numPr>
        <w:rPr>
          <w:rFonts w:hint="default" w:ascii="Times New Roman Regular" w:hAnsi="Times New Roman Regular"/>
          <w:sz w:val="28"/>
          <w:szCs w:val="28"/>
          <w:lang w:val="uk-UA"/>
        </w:rPr>
      </w:pPr>
    </w:p>
    <w:p w14:paraId="5E52C28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Definition of high-energy gunshot injuries.</w:t>
      </w:r>
    </w:p>
    <w:p w14:paraId="52E9590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mines and other explosive munitions; mechanisms of action.</w:t>
      </w:r>
    </w:p>
    <w:p w14:paraId="03E5BE8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Explosion factors and their significance in the wound process.</w:t>
      </w:r>
    </w:p>
    <w:p w14:paraId="720044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blast injuries; main damage types.</w:t>
      </w:r>
    </w:p>
    <w:p w14:paraId="1F1800F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Staged surgical care for blast injuries.</w:t>
      </w:r>
    </w:p>
    <w:p w14:paraId="35A0DAF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“Damage control surgery”: essence, phases, examples of application.</w:t>
      </w:r>
    </w:p>
    <w:p w14:paraId="5EEDDB6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IV. Summary:</w:t>
      </w:r>
    </w:p>
    <w:p w14:paraId="51AAB7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Discussion of key conclusions, Q&amp;A, wrap-up.</w:t>
      </w:r>
    </w:p>
    <w:p w14:paraId="45ED1A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 Homework:</w:t>
      </w:r>
    </w:p>
    <w:p w14:paraId="360FF39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Study current literature on military surgery and DCS tactics. Prepare a report on a clinical case of mine-blast injury and justify the treatment strategy.</w:t>
      </w:r>
    </w:p>
    <w:p w14:paraId="761200B4">
      <w:pPr>
        <w:numPr>
          <w:ilvl w:val="0"/>
          <w:numId w:val="0"/>
        </w:numPr>
        <w:rPr>
          <w:rFonts w:hint="default" w:ascii="Times New Roman Regular" w:hAnsi="Times New Roman Regular"/>
          <w:sz w:val="28"/>
          <w:szCs w:val="28"/>
          <w:lang w:val="uk-UA"/>
        </w:rPr>
      </w:pPr>
    </w:p>
    <w:p w14:paraId="2F0CEA0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Content</w:t>
      </w:r>
    </w:p>
    <w:p w14:paraId="4EE70FC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Mine — an explosive munition designed for concealed emplacement in terrain, soil, snow, water, or on surfaces, triggered by direct contact with a person or vehicle, or by remote control.</w:t>
      </w:r>
    </w:p>
    <w:p w14:paraId="2671F85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Key feature: concealment—placed to detonate automatically or under control when the target approaches.</w:t>
      </w:r>
    </w:p>
    <w:p w14:paraId="1B22855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Purpose: to damage personnel, combat vehicles, and transport; to hinder maneuver.</w:t>
      </w:r>
    </w:p>
    <w:p w14:paraId="311B310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Main types:</w:t>
      </w:r>
    </w:p>
    <w:p w14:paraId="1837C2A6">
      <w:pPr>
        <w:numPr>
          <w:ilvl w:val="0"/>
          <w:numId w:val="0"/>
        </w:numPr>
        <w:rPr>
          <w:rFonts w:hint="default" w:ascii="Times New Roman Regular" w:hAnsi="Times New Roman Regular"/>
          <w:sz w:val="28"/>
          <w:szCs w:val="28"/>
          <w:lang w:val="uk-UA"/>
        </w:rPr>
      </w:pPr>
    </w:p>
    <w:p w14:paraId="56AA480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Antipersonnel (intended to injure people).</w:t>
      </w:r>
    </w:p>
    <w:p w14:paraId="1434EDD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Antitank (intended to damage vehicles and armor).</w:t>
      </w:r>
    </w:p>
    <w:p w14:paraId="443A810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Special (naval, engineering, signaling, anti-landing).</w:t>
      </w:r>
    </w:p>
    <w:p w14:paraId="6207521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Mines and Explosive Munitions</w:t>
      </w:r>
    </w:p>
    <w:p w14:paraId="7B047F7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Antipersonnel mines</w:t>
      </w:r>
    </w:p>
    <w:p w14:paraId="44C339A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Blast type — detonate under a foot or wheel; dominant injury factor is the blast wave and upheaval of soil → massive destruction of the foot/lower leg, traumatic amputations, multiple fractures.</w:t>
      </w:r>
    </w:p>
    <w:p w14:paraId="48C735B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Fragmentation type — filled with metal elements; after detonation, a zone of injury is created by dozens/hundreds of fragments → multiple penetrating injuries to trunk, face, neck, and limbs.</w:t>
      </w:r>
    </w:p>
    <w:p w14:paraId="73B533F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Bounding mines — jump to 0.5–1.5 m before exploding, scattering fragments over a wide radius; especially dangerous for groups.</w:t>
      </w:r>
    </w:p>
    <w:p w14:paraId="2ACC65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Directional (e.g., Claymore) — produce a fan-shaped sector of dense fragment fire.</w:t>
      </w:r>
    </w:p>
    <w:p w14:paraId="122772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Antitank mines</w:t>
      </w:r>
    </w:p>
    <w:p w14:paraId="6563CDD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Designed for vehicles, but when acting on a person cause catastrophic trauma: massive limb destruction, combined torso injuries, burns, and concussive effects.</w:t>
      </w:r>
    </w:p>
    <w:p w14:paraId="659F6EA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Artillery and aerial munitions</w:t>
      </w:r>
    </w:p>
    <w:p w14:paraId="499555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High-explosive shells — strong blast and fragmentation effects.</w:t>
      </w:r>
    </w:p>
    <w:p w14:paraId="2C75A7D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Cluster munitions — extensive multiple fragment injury.</w:t>
      </w:r>
    </w:p>
    <w:p w14:paraId="3F66975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Improvised explosive devices (IEDs)</w:t>
      </w:r>
    </w:p>
    <w:p w14:paraId="24D01DC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These factors produce a severe wound course: heavy microbial seeding, abundant devitalized tissue, risk of gas gangrene, necrotizing infections, and sepsis. Additionally, the “lethal triad” (hypothermia, acidosis, coagulopathy) forms and sharply increases mortality.</w:t>
      </w:r>
    </w:p>
    <w:p w14:paraId="53B2DAE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Blast Injuries</w:t>
      </w:r>
    </w:p>
    <w:p w14:paraId="3DEE931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Primary — effect of the blast (shock) wave (lungs, ears, hollow organs).</w:t>
      </w:r>
    </w:p>
    <w:p w14:paraId="5A4B4C3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Secondary — fragments and secondary missiles (fragmentation wounds).</w:t>
      </w:r>
    </w:p>
    <w:p w14:paraId="4B6BAB4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Tertiary — body displacement and impact (fractures, traumatic brain injuries).</w:t>
      </w:r>
    </w:p>
    <w:p w14:paraId="0372818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Quaternary — burns, intoxication, inhalational injuries.</w:t>
      </w:r>
    </w:p>
    <w:p w14:paraId="3EC8110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Quinary — systemic inflammatory response due to atypical chemical additives in explosives.</w:t>
      </w:r>
    </w:p>
    <w:p w14:paraId="69EDDDA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Staged Care</w:t>
      </w:r>
    </w:p>
    <w:p w14:paraId="05CB2EA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Tactical medicine (TCCC, MARCH algorithm):</w:t>
      </w:r>
    </w:p>
    <w:p w14:paraId="3DF7042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 — Massive hemorrhage: tourniquets, hemostatic dressings, direct pressure.</w:t>
      </w:r>
    </w:p>
    <w:p w14:paraId="2FCB83E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 Airway: maintain patency (nasopharyngeal airway, cricothyrotomy).</w:t>
      </w:r>
    </w:p>
    <w:p w14:paraId="3AD9B3D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 — Respiration: occlusive dressings for open pneumothorax; needle decompression for tension pneumothorax.</w:t>
      </w:r>
    </w:p>
    <w:p w14:paraId="19DFA49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 Circulation: permissive hypotension (if no TBI), early whole blood or components, TXA.</w:t>
      </w:r>
    </w:p>
    <w:p w14:paraId="683459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 — Hypothermia/Head injury: prevent hypothermia; manage TBI; analgesia; antibiotics; rapid evacuation.</w:t>
      </w:r>
    </w:p>
    <w:p w14:paraId="0541A8E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Hospital phase — Damage Control Resuscitation (DCR):</w:t>
      </w:r>
    </w:p>
    <w:p w14:paraId="065853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Hemorrhage control.</w:t>
      </w:r>
    </w:p>
    <w:p w14:paraId="1143C64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Minimize crystalloids.</w:t>
      </w:r>
    </w:p>
    <w:p w14:paraId="2A265E7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Early transfusion of blood and plasma.</w:t>
      </w:r>
    </w:p>
    <w:p w14:paraId="1A96ECE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Correction of acidosis, hypothermia, and coagulopathy.</w:t>
      </w:r>
    </w:p>
    <w:p w14:paraId="62CE8D3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Damage Control Surgery (DCS)</w:t>
      </w:r>
    </w:p>
    <w:p w14:paraId="38014D4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term “damage control” originates from U.S. naval practice—limiting ship damage to prevent sinking. Transferred to medicine, the goal is not “full repair” immediately, but rapid control of life-threatening injuries to save the patient.</w:t>
      </w:r>
    </w:p>
    <w:p w14:paraId="04C43DE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1940s–1950s: Surgeons observed that prolonged definitive operations for severe abdominal injuries often ended in death due to hypothermia, coagulopathy, and acidosis (the lethal triad).</w:t>
      </w:r>
    </w:p>
    <w:p w14:paraId="0787472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1970s: Early reports recommended “limited closure” or “tamponade” for unstable patients, with later re-operation.</w:t>
      </w:r>
    </w:p>
    <w:p w14:paraId="5B7020E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1983—turning point: Rotondo and colleagues described cases applying the “damage control” concept in trauma; temporary cessation of surgery after hemorrhage and contamination control, followed by ICU resuscitation, markedly reduced mortality.</w:t>
      </w:r>
    </w:p>
    <w:p w14:paraId="083FA1F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1993: The classic paper by Rotondo M.F. and Schwab C.W. introduced the term Damage Control Surgery to general surgery and outlined three stages:</w:t>
      </w:r>
    </w:p>
    <w:p w14:paraId="3725AD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Rapid laparotomy — hemorrhage control, contamination control, temporary abdominal closure.</w:t>
      </w:r>
    </w:p>
    <w:p w14:paraId="42BE409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Intensive care — correction of coagulopathy, acidosis, hypothermia.</w:t>
      </w:r>
    </w:p>
    <w:p w14:paraId="0FD63D8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Definitive reconstruction — after stabilization.</w:t>
      </w:r>
    </w:p>
    <w:p w14:paraId="51D5FFC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2000s: The concept spread across military medicine and civilian trauma centers; DCS became the “gold standard” for severe injuries of abdomen, chest, vessels, pelvis.</w:t>
      </w:r>
    </w:p>
    <w:p w14:paraId="259EE55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Modern stage:</w:t>
      </w:r>
    </w:p>
    <w:p w14:paraId="66D1932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DCS is integrated with DCR (early whole blood or 1:1:1 components, minimal crystalloids, permissive hypotension). Used widely in conflicts (Iraq, Afghanistan, Ukraine) and civilian mass-casualty events. New technologies include VAC/NPWT, temporary vascular shunts, REBOA, and robotic assistance.</w:t>
      </w:r>
    </w:p>
    <w:p w14:paraId="3BB20AF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Significance:</w:t>
      </w:r>
    </w:p>
    <w:p w14:paraId="1975E74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Before DCS, mortality for severe abdominal injuries reached 70–90%. With the three-stage approach, it more than halved. DCS is a foundational principle of modern combat traumatology and disaster medicine—short, life-saving interventions focused on survival, not immediate definitive repair.</w:t>
      </w:r>
    </w:p>
    <w:p w14:paraId="7927CFEE">
      <w:pPr>
        <w:numPr>
          <w:ilvl w:val="0"/>
          <w:numId w:val="0"/>
        </w:numPr>
        <w:rPr>
          <w:rFonts w:hint="default" w:ascii="Times New Roman Regular" w:hAnsi="Times New Roman Regular"/>
          <w:sz w:val="28"/>
          <w:szCs w:val="28"/>
          <w:lang w:val="uk-UA"/>
        </w:rPr>
      </w:pPr>
    </w:p>
    <w:p w14:paraId="0B93CF0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Phases:</w:t>
      </w:r>
    </w:p>
    <w:p w14:paraId="043476FA">
      <w:pPr>
        <w:numPr>
          <w:ilvl w:val="0"/>
          <w:numId w:val="0"/>
        </w:numPr>
        <w:rPr>
          <w:rFonts w:hint="default" w:ascii="Times New Roman Regular" w:hAnsi="Times New Roman Regular"/>
          <w:sz w:val="28"/>
          <w:szCs w:val="28"/>
          <w:lang w:val="uk-UA"/>
        </w:rPr>
      </w:pPr>
    </w:p>
    <w:p w14:paraId="4E372EF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Initial operation: rapid hemorrhage control, elimination of gross contamination, vascular shunts, abdominal packing, temporary closures.</w:t>
      </w:r>
    </w:p>
    <w:p w14:paraId="5CF6614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Intensive care: physiologic restoration in ICU.</w:t>
      </w:r>
    </w:p>
    <w:p w14:paraId="12D4570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Definitive reconstruction: at 24–48 h after stabilization—vascular, bony, and organ reconstruction; soft-tissue coverage.</w:t>
      </w:r>
    </w:p>
    <w:p w14:paraId="118FF99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Anatomic notes:</w:t>
      </w:r>
    </w:p>
    <w:p w14:paraId="61A5D68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Extremities: prefer external fixation, fasciotomy for compartment syndrome, VAC therapy.</w:t>
      </w:r>
    </w:p>
    <w:p w14:paraId="519AD9B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Abdomen: temporary open abdomen to prevent abdominal compartment syndrome.</w:t>
      </w:r>
    </w:p>
    <w:p w14:paraId="714E094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Face/neck: early contour restoration with strict airway and hemorrhage control.</w:t>
      </w:r>
    </w:p>
    <w:p w14:paraId="4928C70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Conclusion</w:t>
      </w:r>
    </w:p>
    <w:p w14:paraId="6FD7F73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High-energy gunshot and blast injuries involve complex, combined damage with high risk of lethal complications. Mechanisms include the combined effects of shock wave, fragments, thermal and chemical factors. Mine-blast trauma is particularly dangerous due to multiplicity and combination of injuries. Modern treatment is grounded in TCCC, DCR, and DCS, enabling survival even in the most severe cases. Key elements are early hemorrhage control, prevention of the lethal triad, staged operations, and timely evacuation.</w:t>
      </w:r>
    </w:p>
    <w:p w14:paraId="18717DC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Formatting and Outcome Requirements</w:t>
      </w:r>
    </w:p>
    <w:p w14:paraId="36FE00C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Written work must be typed or neatly handwritten, with date, topic, assignment number, and the student’s full name at the beginning; text must be legible and structured.</w:t>
      </w:r>
    </w:p>
    <w:p w14:paraId="1965451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Grading</w:t>
      </w:r>
    </w:p>
    <w:p w14:paraId="2DACC15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Grades are announced at the end. The grade for one practical class is the arithmetic mean of all components and is an integer (5, 4, 3, 2) rounded statistically.</w:t>
      </w:r>
    </w:p>
    <w:p w14:paraId="66A69F3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Test Questions</w:t>
      </w:r>
    </w:p>
    <w:p w14:paraId="0F610FC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High-energy gunshot injuries are characterized by:</w:t>
      </w:r>
    </w:p>
    <w:p w14:paraId="5E27066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No zone of secondary damage</w:t>
      </w:r>
    </w:p>
    <w:p w14:paraId="53771BC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Only superficial wounds</w:t>
      </w:r>
    </w:p>
    <w:p w14:paraId="2DC2860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A large zone of tissue contusion around the wound tract</w:t>
      </w:r>
    </w:p>
    <w:p w14:paraId="52EC11B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Only thermal burns</w:t>
      </w:r>
    </w:p>
    <w:p w14:paraId="4DF31D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C</w:t>
      </w:r>
    </w:p>
    <w:p w14:paraId="7BE5818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Antipersonnel mines include:</w:t>
      </w:r>
    </w:p>
    <w:p w14:paraId="1E4ABB6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Antitank</w:t>
      </w:r>
    </w:p>
    <w:p w14:paraId="307FECF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Blast, fragmentation, bounding, directional</w:t>
      </w:r>
    </w:p>
    <w:p w14:paraId="1DF9DEE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Cluster munitions</w:t>
      </w:r>
    </w:p>
    <w:p w14:paraId="12CFC6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Thermobaric bombs</w:t>
      </w:r>
    </w:p>
    <w:p w14:paraId="4AF9AE7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B</w:t>
      </w:r>
    </w:p>
    <w:p w14:paraId="72C65BC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damaging factor in a blast-type antipersonnel mine is:</w:t>
      </w:r>
    </w:p>
    <w:p w14:paraId="31B203A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Fragments</w:t>
      </w:r>
    </w:p>
    <w:p w14:paraId="1183E6F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Shock wave acting on the lower limbs</w:t>
      </w:r>
    </w:p>
    <w:p w14:paraId="1177789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Thermal effect</w:t>
      </w:r>
    </w:p>
    <w:p w14:paraId="6C3E252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Radiation</w:t>
      </w:r>
    </w:p>
    <w:p w14:paraId="227E31A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B</w:t>
      </w:r>
    </w:p>
    <w:p w14:paraId="5C9326F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organ is most sensitive to a blast wave?</w:t>
      </w:r>
    </w:p>
    <w:p w14:paraId="14EF10C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Liver</w:t>
      </w:r>
    </w:p>
    <w:p w14:paraId="61B7DD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Lungs</w:t>
      </w:r>
    </w:p>
    <w:p w14:paraId="1CE313C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Kidneys</w:t>
      </w:r>
    </w:p>
    <w:p w14:paraId="53F78EC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Spleen</w:t>
      </w:r>
    </w:p>
    <w:p w14:paraId="5ED32D7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B</w:t>
      </w:r>
    </w:p>
    <w:p w14:paraId="68E782D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Primary blast injuries result from:</w:t>
      </w:r>
    </w:p>
    <w:p w14:paraId="199EE2E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Fragment action</w:t>
      </w:r>
    </w:p>
    <w:p w14:paraId="50E09E1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Shock wave</w:t>
      </w:r>
    </w:p>
    <w:p w14:paraId="1E0BA7A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Burns</w:t>
      </w:r>
    </w:p>
    <w:p w14:paraId="084FD77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Body being thrown against objects</w:t>
      </w:r>
    </w:p>
    <w:p w14:paraId="6D0DF6E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B</w:t>
      </w:r>
    </w:p>
    <w:p w14:paraId="0B9512B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Tertiary blast injuries are caused by:</w:t>
      </w:r>
    </w:p>
    <w:p w14:paraId="441C8A1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Fragment action</w:t>
      </w:r>
    </w:p>
    <w:p w14:paraId="2B8ED17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Shock-wave effects on air-containing organs</w:t>
      </w:r>
    </w:p>
    <w:p w14:paraId="58A8AE0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Body displacement and impacts</w:t>
      </w:r>
    </w:p>
    <w:p w14:paraId="56C80DC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Chemical additives in explosives</w:t>
      </w:r>
    </w:p>
    <w:p w14:paraId="3199A95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C</w:t>
      </w:r>
    </w:p>
    <w:p w14:paraId="078954C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lethal triad in severely injured patients includes:</w:t>
      </w:r>
    </w:p>
    <w:p w14:paraId="77B2E74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Hypothermia, acidosis, coagulopathy</w:t>
      </w:r>
    </w:p>
    <w:p w14:paraId="16453AA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Hypovolemia, pain, infection</w:t>
      </w:r>
    </w:p>
    <w:p w14:paraId="70A25B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Anemia, hyperglycemia, tachycardia</w:t>
      </w:r>
    </w:p>
    <w:p w14:paraId="0BB5753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Pain, thrombosis, infection</w:t>
      </w:r>
    </w:p>
    <w:p w14:paraId="1822E96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A</w:t>
      </w:r>
    </w:p>
    <w:p w14:paraId="5450CA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Damage Control Surgery includes the stages:</w:t>
      </w:r>
    </w:p>
    <w:p w14:paraId="1539A8A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Initial operation – resuscitation – definitive reconstruction</w:t>
      </w:r>
    </w:p>
    <w:p w14:paraId="2E7C613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Only a single radical primary operation</w:t>
      </w:r>
    </w:p>
    <w:p w14:paraId="6CB2F7A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Conservative therapy only</w:t>
      </w:r>
    </w:p>
    <w:p w14:paraId="354F55E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Recovery after 1 year</w:t>
      </w:r>
    </w:p>
    <w:p w14:paraId="28A2E08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A</w:t>
      </w:r>
    </w:p>
    <w:p w14:paraId="25C64BC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introduced the term “Damage Control Surgery” into surgery?</w:t>
      </w:r>
    </w:p>
    <w:p w14:paraId="304FECA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Ambroise Paré</w:t>
      </w:r>
    </w:p>
    <w:p w14:paraId="71BE7A9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Rotondo and Schwab (1993)</w:t>
      </w:r>
    </w:p>
    <w:p w14:paraId="2A11233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Lister</w:t>
      </w:r>
    </w:p>
    <w:p w14:paraId="54A5C58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Kocher</w:t>
      </w:r>
    </w:p>
    <w:p w14:paraId="5C5C70D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B</w:t>
      </w:r>
    </w:p>
    <w:p w14:paraId="7225DE6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goal of Damage Control Surgery tactics is:</w:t>
      </w:r>
    </w:p>
    <w:p w14:paraId="2D3680C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Complete organ repair during the first operation</w:t>
      </w:r>
    </w:p>
    <w:p w14:paraId="60E5D42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Rapid hemorrhage control and contamination prevention; patient stabilization</w:t>
      </w:r>
    </w:p>
    <w:p w14:paraId="5FA20F9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Performing plastic reconstructions</w:t>
      </w:r>
    </w:p>
    <w:p w14:paraId="2AC5087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Diagnostics only</w:t>
      </w:r>
    </w:p>
    <w:p w14:paraId="0B30235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Correct answer: B</w:t>
      </w:r>
    </w:p>
    <w:p w14:paraId="1304EE5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Self-Check Questions</w:t>
      </w:r>
    </w:p>
    <w:p w14:paraId="674A784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Define high-energy gunshot injuries and their key features.</w:t>
      </w:r>
    </w:p>
    <w:p w14:paraId="54F279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types of antipersonnel mines and how do their mechanisms differ?</w:t>
      </w:r>
    </w:p>
    <w:p w14:paraId="7F2D54D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Name the “target” organs most sensitive to the blast wave and explain why.</w:t>
      </w:r>
    </w:p>
    <w:p w14:paraId="5FE9A1F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Describe the classification of blast injuries (primary, secondary, tertiary, quaternary, quinary).</w:t>
      </w:r>
    </w:p>
    <w:p w14:paraId="7E971F1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roles do explosion factors (shock wave, fragments, blast wind, thermal and chemical factors) play in the wound process?</w:t>
      </w:r>
    </w:p>
    <w:p w14:paraId="4E6694D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“lethal triad” in blast casualties, and how does it affect prognosis?</w:t>
      </w:r>
    </w:p>
    <w:p w14:paraId="19660DA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steps does the TCCC MARCH algorithm include for battlefield care?</w:t>
      </w:r>
    </w:p>
    <w:p w14:paraId="4CC34D3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essence of the DCS concept, and what are its three main phases?</w:t>
      </w:r>
    </w:p>
    <w:p w14:paraId="6E9EC89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Summarize the history of the term “Damage Control Surgery” and its introducing authors.</w:t>
      </w:r>
    </w:p>
    <w:p w14:paraId="201B8B6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importance of staged surgical care and repeat wound revisions in mine-blast injury patients?</w:t>
      </w:r>
    </w:p>
    <w:p w14:paraId="44BCCCD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References</w:t>
      </w:r>
    </w:p>
    <w:p w14:paraId="711422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Core Literature:</w:t>
      </w:r>
    </w:p>
    <w:p w14:paraId="7E2992B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Roberts DJ, Bobrovitz N, Zygun DA, Ball CG, Kirkpatrick AW, Faris PD, et al. Evidence for use of damage control surgery and damage control interventions in civilian trauma patients: a systematic review. World J Emerg Surg. 2021;16(1):1–23. Available from: https://doi.org/10.1186/s13017-021-00364-2</w:t>
      </w:r>
    </w:p>
    <w:p w14:paraId="633E39C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Altomare M, et al. Does damage control surgery for abdominal trauma have a real impact on survival benefit in major trauma patients? A systematic review with meta-analysis. Eur J Trauma Emerg Surg. 2025;51(1):247–259. Available from: https://pubmed.ncbi.nlm.nih.gov/40622570/</w:t>
      </w:r>
    </w:p>
    <w:p w14:paraId="297564C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Daniels JS. Damage Control Surgery (DCS) in the management of maxillofacial bomb blast injuries. J Oral Maxillofac Surg. 2021;79(12):2529–2536. Available from: https://doi.org/10.1177/24727512211038331</w:t>
      </w:r>
    </w:p>
    <w:p w14:paraId="097716D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Wright AM, et al. A narrative review of damage control resuscitation for paediatric patients. Trauma. 2023;25(2):87–96. Available from: https://doi.org/10.1177/14604086231152661</w:t>
      </w:r>
    </w:p>
    <w:p w14:paraId="5688F6C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Du WQ, et al. Establishment of a combat damage control surgery training platform for explosive combined thoraco-abdominal injuries. Chin J Trauma Emerg Surg. 2022;24(3):165–171. Available from: https://doi.org/10.1016/j.cjtee.2022.03.003</w:t>
      </w:r>
    </w:p>
    <w:p w14:paraId="7EB8D86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Baidaliuk RV, Verba AV, Herasymenko OS, Sobko IV. Damage control surgery tactics: experience of Ukrainian military surgeons. Health of Ukraine. Surgery. Orthopedics. Traumatology. Intensive Care. 2023;(2):15–19. Available from: https://health-ua.com/hirurgiya/viiskova-medicina/73318</w:t>
      </w:r>
    </w:p>
    <w:p w14:paraId="0895F4D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Additional Literature:</w:t>
      </w:r>
    </w:p>
    <w:p w14:paraId="4B6391F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Zarutskyi Ya.L., Zaporozhan V.M., Bilyi V.Ya., Denysenko V.M., et al. Military-Field Surgery. 2nd ed., revised. Kyiv: Feniks; 2023. 688 p.</w:t>
      </w:r>
    </w:p>
    <w:p w14:paraId="140CB0B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Bilyi V.Ya., Zarutskyi Ya.L., Zaporozhan V.M., Denysenko V.M., et al. Military Surgery with Emergency Surgery. Kyiv; 2020. 534 p. Access: https://sprotyvg7.com.ua/.../Військова-хірургія-Білого</w:t>
      </w:r>
    </w:p>
    <w:p w14:paraId="69B2DE5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Chorna V.V., Zavodiak A., Plakhotnyuk I., Lypkan V., Tomashevskyi A., Kolomiiets V. Features of injuries from different weapon types and the person’s location at the moment of explosion. Ukraine. Nation’s Health. 2024;2(71):113–121. Available from: https://journals.uzhnu.uz.ua/index.php/health/article/view/991</w:t>
      </w:r>
    </w:p>
    <w:p w14:paraId="409FD71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Denysiuk M.V. The structure of traumatic injuries and experience in treating the wounded during Russian aggression. Bulletin of the National Medical University. 2022;(2):45–52. Available from: http://ir.librarynmu.com/handle/123456789/5796</w:t>
      </w:r>
    </w:p>
    <w:p w14:paraId="019A4E4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Huriev S.O., Tanasiienko P.V., Huseletova N.V., et al. Analysis of medical and sanitary consequences of military operations during counterterrorist actions. Emergency Medicine from Science to Practice. 2020;4(2):27–34. Available from: https://journals.uzhnu.uz.ua/index.php/health/article/view/991</w:t>
      </w:r>
    </w:p>
    <w:p w14:paraId="53EA602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Global Medical Knowledge Alliance (GMKA). Blast ear injury / acoustic trauma and hearing loss: Surgical CCC guidelines. GMKA Guidelines. 2022. Available from: https://gmka.org/uk/articles/vybuhova-travma-vuha-akustychna-travma-i-vtrata-sluhu-nastanovy-surgical-ccc</w:t>
      </w:r>
    </w:p>
    <w:p w14:paraId="1EED755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Electronic Resources:</w:t>
      </w:r>
    </w:p>
    <w:p w14:paraId="1B10395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Ministry of Health of Ukraine — http://www.moz.gov.ua/ua/portal/</w:t>
      </w:r>
    </w:p>
    <w:p w14:paraId="698B78F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Hand and Microsurgery — https://handmicrosurgeryjournal.com/index.php?sec=about</w:t>
      </w:r>
    </w:p>
    <w:p w14:paraId="47A24F6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Journal of Reconstructive Microsurgery Open (JRMO) — https://www.thieme.de/de/journal-reconstructive-microsurgery-open/journal-information-83064.htm</w:t>
      </w:r>
    </w:p>
    <w:p w14:paraId="2DE47BA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Special Issue: Microsurgery: Current and Future Perspectives (MDPI) — https://www.mdpi.com/journal/jcm/special_issues/34Y367VW69</w:t>
      </w:r>
    </w:p>
    <w:p w14:paraId="03EC98B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Microsurgery and Regenerative Medicine Lab (University of Wisconsin–Madison) — https://www.surgery.wisc.edu/2024/11/12/microsurgery-and-regenerative-medicine-lab-expands-global-education/</w:t>
      </w:r>
    </w:p>
    <w:p w14:paraId="666E412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Mayo Clinic — Microvascular Surgery Skills Training Course — https://ce.mayo.edu/surgical-specialties/content/microvascular-surgery-skills-training-course-2024</w:t>
      </w:r>
    </w:p>
    <w:p w14:paraId="3F7299E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If you want, I can convert this into a ready-to-present slide deck outline (titles + concise bullet points) or a printable handout for your class.</w:t>
      </w:r>
    </w:p>
    <w:p w14:paraId="24DF39F8">
      <w:pPr>
        <w:numPr>
          <w:ilvl w:val="0"/>
          <w:numId w:val="0"/>
        </w:numPr>
        <w:rPr>
          <w:rFonts w:hint="default" w:ascii="Times New Roman Regular" w:hAnsi="Times New Roman Regular" w:cs="Times New Roman Regular"/>
          <w:sz w:val="28"/>
          <w:szCs w:val="28"/>
          <w:lang w:val="uk-UA"/>
        </w:rPr>
      </w:pPr>
      <w:bookmarkStart w:id="0" w:name="_GoBack"/>
      <w:bookmarkEnd w:id="0"/>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Apple Color Emoji">
    <w:panose1 w:val="00000000000000000000"/>
    <w:charset w:val="00"/>
    <w:family w:val="auto"/>
    <w:pitch w:val="default"/>
    <w:sig w:usb0="00000003" w:usb1="18000000" w:usb2="14000000" w:usb3="00000000" w:csb0="0000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SimSun">
    <w:altName w:val="宋体-简"/>
    <w:panose1 w:val="02010600030101010101"/>
    <w:charset w:val="86"/>
    <w:family w:val="roman"/>
    <w:pitch w:val="variable"/>
    <w:sig w:usb0="00000003" w:usb1="288F0000" w:usb2="00000016"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6DF7A467"/>
    <w:rsid w:val="6ED321C2"/>
    <w:rsid w:val="7B8FFBD7"/>
    <w:rsid w:val="7BFF3283"/>
    <w:rsid w:val="7CDFE7FC"/>
    <w:rsid w:val="7EBD491D"/>
    <w:rsid w:val="A79F4C36"/>
    <w:rsid w:val="AB5DCDB7"/>
    <w:rsid w:val="AEDF81A5"/>
    <w:rsid w:val="C3F762CE"/>
    <w:rsid w:val="DBD37C7C"/>
    <w:rsid w:val="EEFFD832"/>
    <w:rsid w:val="F3FF0012"/>
    <w:rsid w:val="F75B1085"/>
    <w:rsid w:val="F7FFE1B0"/>
    <w:rsid w:val="F7FFEE8B"/>
    <w:rsid w:val="FAFFD4CD"/>
    <w:rsid w:val="FE3FFE79"/>
    <w:rsid w:val="FE5B4255"/>
    <w:rsid w:val="FEC71ADD"/>
    <w:rsid w:val="FEFDC07B"/>
    <w:rsid w:val="FFBFD0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22</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2013-12-24T20:15:00Z</dcterms:created>
  <dc:creator>python-docx</dc:creator>
  <dc:description>generated by python-docx</dc:description>
  <cp:lastModifiedBy>Evgen Kvasnevskyi</cp:lastModifiedBy>
  <dcterms:modified xsi:type="dcterms:W3CDTF">2025-09-10T23:56:13Z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0B7CB768FB424D7EEDE5C16848034BD3_43</vt:lpwstr>
  </property>
</Properties>
</file>